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652" w:rsidRPr="00EC114B" w:rsidRDefault="00EC114B" w:rsidP="00B55AD5">
      <w:pPr>
        <w:rPr>
          <w:sz w:val="72"/>
          <w:szCs w:val="72"/>
        </w:rPr>
      </w:pPr>
      <w:bookmarkStart w:id="0" w:name="_GoBack"/>
      <w:bookmarkEnd w:id="0"/>
      <w:r w:rsidRPr="00EC114B">
        <w:rPr>
          <w:sz w:val="72"/>
          <w:szCs w:val="72"/>
        </w:rPr>
        <w:t xml:space="preserve">The following students have broken in Varsity </w:t>
      </w:r>
      <w:r w:rsidR="00A150BE">
        <w:rPr>
          <w:sz w:val="72"/>
          <w:szCs w:val="72"/>
        </w:rPr>
        <w:t>Congress</w:t>
      </w:r>
      <w:r w:rsidRPr="00EC114B">
        <w:rPr>
          <w:sz w:val="72"/>
          <w:szCs w:val="72"/>
        </w:rPr>
        <w:t>:</w:t>
      </w:r>
    </w:p>
    <w:p w:rsidR="00A150BE" w:rsidRDefault="00A150BE" w:rsidP="00A150BE">
      <w:pPr>
        <w:spacing w:after="0" w:line="240" w:lineRule="auto"/>
        <w:rPr>
          <w:rFonts w:eastAsia="Times New Roman" w:cs="Times New Roman"/>
          <w:color w:val="000000"/>
          <w:sz w:val="44"/>
          <w:szCs w:val="44"/>
        </w:rPr>
      </w:pPr>
    </w:p>
    <w:p w:rsidR="00A150BE" w:rsidRDefault="00A150BE" w:rsidP="00A150BE">
      <w:pPr>
        <w:spacing w:after="0" w:line="240" w:lineRule="auto"/>
        <w:rPr>
          <w:rFonts w:eastAsia="Times New Roman" w:cs="Times New Roman"/>
          <w:color w:val="000000"/>
          <w:sz w:val="44"/>
          <w:szCs w:val="44"/>
        </w:rPr>
        <w:sectPr w:rsidR="00A150B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480" w:type="dxa"/>
        <w:tblInd w:w="113" w:type="dxa"/>
        <w:tblLook w:val="04A0" w:firstRow="1" w:lastRow="0" w:firstColumn="1" w:lastColumn="0" w:noHBand="0" w:noVBand="1"/>
      </w:tblPr>
      <w:tblGrid>
        <w:gridCol w:w="1082"/>
        <w:gridCol w:w="2603"/>
      </w:tblGrid>
      <w:tr w:rsidR="00A150BE" w:rsidRPr="00A150BE" w:rsidTr="00A150BE">
        <w:trPr>
          <w:trHeight w:val="2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lastRenderedPageBreak/>
              <w:t>AD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glover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panem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park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xiao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loze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moore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narvasa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siegel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lastRenderedPageBreak/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dubois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goyal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zada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chan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le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truong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yi</w:t>
            </w:r>
          </w:p>
        </w:tc>
      </w:tr>
      <w:tr w:rsidR="00A150BE" w:rsidRPr="00A150BE" w:rsidTr="00A150BE">
        <w:trPr>
          <w:trHeight w:val="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BX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72"/>
                <w:szCs w:val="72"/>
              </w:rPr>
            </w:pPr>
            <w:r w:rsidRPr="00A150BE">
              <w:rPr>
                <w:rFonts w:eastAsia="Times New Roman" w:cs="Times New Roman"/>
                <w:color w:val="000000"/>
                <w:sz w:val="72"/>
                <w:szCs w:val="72"/>
              </w:rPr>
              <w:t>valencia</w:t>
            </w:r>
          </w:p>
        </w:tc>
      </w:tr>
    </w:tbl>
    <w:p w:rsidR="00A150BE" w:rsidRDefault="00A150BE" w:rsidP="00B55AD5">
      <w:pPr>
        <w:sectPr w:rsidR="00A150BE" w:rsidSect="00A150B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C114B" w:rsidRDefault="00EC114B" w:rsidP="00B55AD5"/>
    <w:p w:rsidR="00EC114B" w:rsidRPr="00EC114B" w:rsidRDefault="00EC114B" w:rsidP="00B55AD5">
      <w:pPr>
        <w:rPr>
          <w:sz w:val="24"/>
          <w:szCs w:val="24"/>
        </w:rPr>
      </w:pPr>
      <w:r w:rsidRPr="00EC114B">
        <w:rPr>
          <w:sz w:val="24"/>
          <w:szCs w:val="24"/>
        </w:rPr>
        <w:t xml:space="preserve">It took </w:t>
      </w:r>
      <w:r w:rsidR="00A150BE">
        <w:rPr>
          <w:sz w:val="24"/>
          <w:szCs w:val="24"/>
        </w:rPr>
        <w:t>a cume of 16 to break.</w:t>
      </w:r>
    </w:p>
    <w:p w:rsidR="00EC114B" w:rsidRDefault="00EC114B" w:rsidP="00B55AD5"/>
    <w:p w:rsidR="00A150BE" w:rsidRDefault="00A150BE">
      <w:r>
        <w:br w:type="page"/>
      </w:r>
    </w:p>
    <w:p w:rsidR="00A150BE" w:rsidRPr="00A150BE" w:rsidRDefault="00A150BE" w:rsidP="00B55AD5">
      <w:pPr>
        <w:rPr>
          <w:sz w:val="72"/>
          <w:szCs w:val="72"/>
        </w:rPr>
      </w:pPr>
      <w:r w:rsidRPr="00EC114B">
        <w:rPr>
          <w:sz w:val="72"/>
          <w:szCs w:val="72"/>
        </w:rPr>
        <w:lastRenderedPageBreak/>
        <w:t xml:space="preserve">The following students have broken in </w:t>
      </w:r>
      <w:r>
        <w:rPr>
          <w:sz w:val="72"/>
          <w:szCs w:val="72"/>
        </w:rPr>
        <w:t>Novice</w:t>
      </w:r>
      <w:r w:rsidRPr="00EC114B">
        <w:rPr>
          <w:sz w:val="72"/>
          <w:szCs w:val="72"/>
        </w:rPr>
        <w:t xml:space="preserve"> </w:t>
      </w:r>
      <w:r>
        <w:rPr>
          <w:sz w:val="72"/>
          <w:szCs w:val="72"/>
        </w:rPr>
        <w:t>Congress:</w:t>
      </w:r>
    </w:p>
    <w:p w:rsidR="00A150BE" w:rsidRDefault="00A150BE" w:rsidP="00B55AD5"/>
    <w:p w:rsidR="00A150BE" w:rsidRDefault="00A150BE" w:rsidP="00A150BE">
      <w:pPr>
        <w:spacing w:after="0" w:line="240" w:lineRule="auto"/>
        <w:rPr>
          <w:rFonts w:eastAsia="Times New Roman" w:cs="Times New Roman"/>
          <w:color w:val="000000"/>
          <w:sz w:val="60"/>
          <w:szCs w:val="60"/>
        </w:rPr>
        <w:sectPr w:rsidR="00A150BE" w:rsidSect="00A150B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146" w:type="dxa"/>
        <w:tblInd w:w="339" w:type="dxa"/>
        <w:tblLook w:val="04A0" w:firstRow="1" w:lastRow="0" w:firstColumn="1" w:lastColumn="0" w:noHBand="0" w:noVBand="1"/>
      </w:tblPr>
      <w:tblGrid>
        <w:gridCol w:w="1076"/>
        <w:gridCol w:w="4070"/>
      </w:tblGrid>
      <w:tr w:rsidR="00A150BE" w:rsidRPr="00A150BE" w:rsidTr="00A150BE">
        <w:trPr>
          <w:trHeight w:val="330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lastRenderedPageBreak/>
              <w:t>AD</w:t>
            </w: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abbott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AD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gunawardana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AD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huang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AT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brack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AT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rauchberg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BC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pruzensky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BE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mccormack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lastRenderedPageBreak/>
              <w:t>BE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tejeras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BK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cardenas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BK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flores, an.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BU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thammineni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BU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zhang</w:t>
            </w:r>
          </w:p>
        </w:tc>
      </w:tr>
      <w:tr w:rsidR="00A150BE" w:rsidRPr="00A150BE" w:rsidTr="00A150BE">
        <w:trPr>
          <w:trHeight w:val="3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BX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0BE" w:rsidRPr="00A150BE" w:rsidRDefault="00A150BE" w:rsidP="00A150BE">
            <w:pPr>
              <w:spacing w:after="0" w:line="240" w:lineRule="auto"/>
              <w:rPr>
                <w:rFonts w:eastAsia="Times New Roman" w:cs="Times New Roman"/>
                <w:color w:val="000000"/>
                <w:sz w:val="60"/>
                <w:szCs w:val="60"/>
              </w:rPr>
            </w:pPr>
            <w:r w:rsidRPr="00A150BE">
              <w:rPr>
                <w:rFonts w:eastAsia="Times New Roman" w:cs="Times New Roman"/>
                <w:color w:val="000000"/>
                <w:sz w:val="60"/>
                <w:szCs w:val="60"/>
              </w:rPr>
              <w:t>lehr</w:t>
            </w:r>
          </w:p>
        </w:tc>
      </w:tr>
    </w:tbl>
    <w:p w:rsidR="00A150BE" w:rsidRDefault="00A150BE" w:rsidP="00B55AD5">
      <w:pPr>
        <w:sectPr w:rsidR="00A150BE" w:rsidSect="00A150B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150BE" w:rsidRDefault="00A150BE" w:rsidP="00B55AD5"/>
    <w:p w:rsidR="00A150BE" w:rsidRDefault="00A150BE" w:rsidP="00B55AD5">
      <w:r>
        <w:t>It took a cume of 15 to break.</w:t>
      </w:r>
    </w:p>
    <w:p w:rsidR="008B4FDE" w:rsidRDefault="008B4FDE">
      <w:r>
        <w:br w:type="page"/>
      </w:r>
    </w:p>
    <w:p w:rsidR="003702D2" w:rsidRDefault="008B4FDE" w:rsidP="00B55AD5">
      <w:pPr>
        <w:rPr>
          <w:sz w:val="96"/>
          <w:szCs w:val="96"/>
        </w:rPr>
      </w:pPr>
      <w:r w:rsidRPr="008B4FDE">
        <w:rPr>
          <w:sz w:val="96"/>
          <w:szCs w:val="96"/>
        </w:rPr>
        <w:lastRenderedPageBreak/>
        <w:t xml:space="preserve">The following students have broken in Varsity Presiding Officer: </w:t>
      </w:r>
    </w:p>
    <w:p w:rsidR="008B4FDE" w:rsidRPr="008B4FDE" w:rsidRDefault="008B4FDE" w:rsidP="00B55AD5">
      <w:pPr>
        <w:rPr>
          <w:sz w:val="96"/>
          <w:szCs w:val="96"/>
        </w:rPr>
      </w:pPr>
    </w:p>
    <w:tbl>
      <w:tblPr>
        <w:tblW w:w="3140" w:type="dxa"/>
        <w:tblLook w:val="04A0" w:firstRow="1" w:lastRow="0" w:firstColumn="1" w:lastColumn="0" w:noHBand="0" w:noVBand="1"/>
      </w:tblPr>
      <w:tblGrid>
        <w:gridCol w:w="1550"/>
        <w:gridCol w:w="2878"/>
        <w:gridCol w:w="4097"/>
      </w:tblGrid>
      <w:tr w:rsidR="008B4FDE" w:rsidRPr="008B4FDE" w:rsidTr="008B4FDE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DE" w:rsidRPr="008B4FDE" w:rsidRDefault="008B4FDE" w:rsidP="008B4F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96"/>
                <w:szCs w:val="96"/>
              </w:rPr>
            </w:pPr>
            <w:r w:rsidRPr="008B4FDE">
              <w:rPr>
                <w:rFonts w:ascii="Arial" w:eastAsia="Times New Roman" w:hAnsi="Arial" w:cs="Arial"/>
                <w:color w:val="000000"/>
                <w:sz w:val="96"/>
                <w:szCs w:val="96"/>
              </w:rPr>
              <w:t>AH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DE" w:rsidRPr="008B4FDE" w:rsidRDefault="008B4FDE" w:rsidP="008B4FDE">
            <w:pPr>
              <w:spacing w:after="0" w:line="240" w:lineRule="auto"/>
              <w:rPr>
                <w:rFonts w:eastAsia="Times New Roman" w:cs="Times New Roman"/>
                <w:color w:val="000000"/>
                <w:sz w:val="96"/>
                <w:szCs w:val="96"/>
              </w:rPr>
            </w:pPr>
            <w:r w:rsidRPr="008B4FDE">
              <w:rPr>
                <w:rFonts w:eastAsia="Times New Roman" w:cs="Times New Roman"/>
                <w:color w:val="000000"/>
                <w:sz w:val="96"/>
                <w:szCs w:val="96"/>
              </w:rPr>
              <w:t>sarah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DE" w:rsidRPr="008B4FDE" w:rsidRDefault="008B4FDE" w:rsidP="008B4FDE">
            <w:pPr>
              <w:spacing w:after="0" w:line="240" w:lineRule="auto"/>
              <w:rPr>
                <w:rFonts w:eastAsia="Times New Roman" w:cs="Times New Roman"/>
                <w:color w:val="000000"/>
                <w:sz w:val="96"/>
                <w:szCs w:val="96"/>
              </w:rPr>
            </w:pPr>
            <w:r w:rsidRPr="008B4FDE">
              <w:rPr>
                <w:rFonts w:eastAsia="Times New Roman" w:cs="Times New Roman"/>
                <w:color w:val="000000"/>
                <w:sz w:val="96"/>
                <w:szCs w:val="96"/>
              </w:rPr>
              <w:t>slanaker</w:t>
            </w:r>
          </w:p>
        </w:tc>
      </w:tr>
      <w:tr w:rsidR="008B4FDE" w:rsidRPr="008B4FDE" w:rsidTr="008B4FDE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DE" w:rsidRPr="008B4FDE" w:rsidRDefault="008B4FDE" w:rsidP="008B4F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96"/>
                <w:szCs w:val="96"/>
              </w:rPr>
            </w:pPr>
            <w:r w:rsidRPr="008B4FDE">
              <w:rPr>
                <w:rFonts w:ascii="Arial" w:eastAsia="Times New Roman" w:hAnsi="Arial" w:cs="Arial"/>
                <w:color w:val="000000"/>
                <w:sz w:val="96"/>
                <w:szCs w:val="96"/>
              </w:rPr>
              <w:t>BU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DE" w:rsidRPr="008B4FDE" w:rsidRDefault="008B4FDE" w:rsidP="008B4FDE">
            <w:pPr>
              <w:spacing w:after="0" w:line="240" w:lineRule="auto"/>
              <w:rPr>
                <w:rFonts w:eastAsia="Times New Roman" w:cs="Times New Roman"/>
                <w:color w:val="000000"/>
                <w:sz w:val="96"/>
                <w:szCs w:val="96"/>
              </w:rPr>
            </w:pPr>
            <w:r w:rsidRPr="008B4FDE">
              <w:rPr>
                <w:rFonts w:eastAsia="Times New Roman" w:cs="Times New Roman"/>
                <w:color w:val="000000"/>
                <w:sz w:val="96"/>
                <w:szCs w:val="96"/>
              </w:rPr>
              <w:t xml:space="preserve">simran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DE" w:rsidRPr="008B4FDE" w:rsidRDefault="008B4FDE" w:rsidP="008B4FDE">
            <w:pPr>
              <w:spacing w:after="0" w:line="240" w:lineRule="auto"/>
              <w:rPr>
                <w:rFonts w:eastAsia="Times New Roman" w:cs="Times New Roman"/>
                <w:color w:val="000000"/>
                <w:sz w:val="96"/>
                <w:szCs w:val="96"/>
              </w:rPr>
            </w:pPr>
            <w:r w:rsidRPr="008B4FDE">
              <w:rPr>
                <w:rFonts w:eastAsia="Times New Roman" w:cs="Times New Roman"/>
                <w:color w:val="000000"/>
                <w:sz w:val="96"/>
                <w:szCs w:val="96"/>
              </w:rPr>
              <w:t>chowdhry</w:t>
            </w:r>
          </w:p>
        </w:tc>
      </w:tr>
    </w:tbl>
    <w:p w:rsidR="008B4FDE" w:rsidRDefault="008B4FDE" w:rsidP="00B55AD5">
      <w:pPr>
        <w:rPr>
          <w:sz w:val="48"/>
          <w:szCs w:val="48"/>
        </w:rPr>
      </w:pPr>
    </w:p>
    <w:p w:rsidR="008B4FDE" w:rsidRDefault="008B4FDE" w:rsidP="00B55AD5">
      <w:pPr>
        <w:rPr>
          <w:sz w:val="48"/>
          <w:szCs w:val="48"/>
        </w:rPr>
      </w:pPr>
    </w:p>
    <w:p w:rsidR="008B4FDE" w:rsidRPr="008B4FDE" w:rsidRDefault="008B4FDE" w:rsidP="00B55AD5">
      <w:pPr>
        <w:rPr>
          <w:sz w:val="48"/>
          <w:szCs w:val="48"/>
        </w:rPr>
      </w:pPr>
      <w:r>
        <w:rPr>
          <w:sz w:val="48"/>
          <w:szCs w:val="48"/>
        </w:rPr>
        <w:t>It took a cume of 1.54 to break.</w:t>
      </w:r>
    </w:p>
    <w:sectPr w:rsidR="008B4FDE" w:rsidRPr="008B4FDE" w:rsidSect="00A150B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B6D4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4DAAE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6C88D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B5AE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7568DE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D201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E06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88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576C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C8D0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D304" w:allStyles="0" w:customStyles="0" w:latentStyles="1" w:stylesInUse="0" w:headingStyles="0" w:numberingStyles="0" w:tableStyles="0" w:directFormattingOnRuns="1" w:directFormattingOnParagraphs="1" w:directFormattingOnNumbering="0" w:directFormattingOnTables="0" w:clearFormatting="1" w:top3HeadingStyles="0" w:visibleStyles="1" w:alternateStyleNames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ibbonPointer" w:val="150407768"/>
    <w:docVar w:name="VerbatimVersion" w:val="5.1"/>
  </w:docVars>
  <w:rsids>
    <w:rsidRoot w:val="00EC114B"/>
    <w:rsid w:val="000139A3"/>
    <w:rsid w:val="000D0CCF"/>
    <w:rsid w:val="00100833"/>
    <w:rsid w:val="00104529"/>
    <w:rsid w:val="00105942"/>
    <w:rsid w:val="00107396"/>
    <w:rsid w:val="00144A4C"/>
    <w:rsid w:val="00176AB0"/>
    <w:rsid w:val="00177B7D"/>
    <w:rsid w:val="0018322D"/>
    <w:rsid w:val="001B5776"/>
    <w:rsid w:val="001E527A"/>
    <w:rsid w:val="001F78CE"/>
    <w:rsid w:val="00251FC7"/>
    <w:rsid w:val="002855A7"/>
    <w:rsid w:val="002A6001"/>
    <w:rsid w:val="002B146A"/>
    <w:rsid w:val="002B5E17"/>
    <w:rsid w:val="00315690"/>
    <w:rsid w:val="00316B75"/>
    <w:rsid w:val="00325646"/>
    <w:rsid w:val="003460F2"/>
    <w:rsid w:val="003702D2"/>
    <w:rsid w:val="0038158C"/>
    <w:rsid w:val="003902BA"/>
    <w:rsid w:val="003A09E2"/>
    <w:rsid w:val="00407037"/>
    <w:rsid w:val="004605D6"/>
    <w:rsid w:val="004C60E8"/>
    <w:rsid w:val="004E3579"/>
    <w:rsid w:val="004E728B"/>
    <w:rsid w:val="004F39E0"/>
    <w:rsid w:val="00537BD5"/>
    <w:rsid w:val="0057268A"/>
    <w:rsid w:val="005D2912"/>
    <w:rsid w:val="006065BD"/>
    <w:rsid w:val="00645FA9"/>
    <w:rsid w:val="00647866"/>
    <w:rsid w:val="00665003"/>
    <w:rsid w:val="006A2AD0"/>
    <w:rsid w:val="006C2375"/>
    <w:rsid w:val="006D4ECC"/>
    <w:rsid w:val="00722258"/>
    <w:rsid w:val="007243E5"/>
    <w:rsid w:val="00766EA0"/>
    <w:rsid w:val="007A2226"/>
    <w:rsid w:val="007F5B66"/>
    <w:rsid w:val="00823A1C"/>
    <w:rsid w:val="00845B9D"/>
    <w:rsid w:val="00860984"/>
    <w:rsid w:val="008B3ECB"/>
    <w:rsid w:val="008B4E85"/>
    <w:rsid w:val="008B4FDE"/>
    <w:rsid w:val="008C1B2E"/>
    <w:rsid w:val="0091627E"/>
    <w:rsid w:val="0097032B"/>
    <w:rsid w:val="009D2EAD"/>
    <w:rsid w:val="009D54B2"/>
    <w:rsid w:val="009E1922"/>
    <w:rsid w:val="009F7ED2"/>
    <w:rsid w:val="00A150BE"/>
    <w:rsid w:val="00A93661"/>
    <w:rsid w:val="00A95652"/>
    <w:rsid w:val="00AC0AB8"/>
    <w:rsid w:val="00B33C6D"/>
    <w:rsid w:val="00B4508F"/>
    <w:rsid w:val="00B55AD5"/>
    <w:rsid w:val="00B8057C"/>
    <w:rsid w:val="00BD6238"/>
    <w:rsid w:val="00BF593B"/>
    <w:rsid w:val="00BF773A"/>
    <w:rsid w:val="00BF7E81"/>
    <w:rsid w:val="00C03C6F"/>
    <w:rsid w:val="00C13773"/>
    <w:rsid w:val="00C17CC8"/>
    <w:rsid w:val="00C83417"/>
    <w:rsid w:val="00C9604F"/>
    <w:rsid w:val="00CA19AA"/>
    <w:rsid w:val="00CC5298"/>
    <w:rsid w:val="00CD736E"/>
    <w:rsid w:val="00CD798D"/>
    <w:rsid w:val="00CE161E"/>
    <w:rsid w:val="00CF59A8"/>
    <w:rsid w:val="00D325A9"/>
    <w:rsid w:val="00D36A8A"/>
    <w:rsid w:val="00D61409"/>
    <w:rsid w:val="00D6691E"/>
    <w:rsid w:val="00D71170"/>
    <w:rsid w:val="00DA1C92"/>
    <w:rsid w:val="00DA25D4"/>
    <w:rsid w:val="00DA6538"/>
    <w:rsid w:val="00E15E75"/>
    <w:rsid w:val="00E5262C"/>
    <w:rsid w:val="00EC114B"/>
    <w:rsid w:val="00EC7DC4"/>
    <w:rsid w:val="00ED30CF"/>
    <w:rsid w:val="00F176EF"/>
    <w:rsid w:val="00F45E10"/>
    <w:rsid w:val="00F6364A"/>
    <w:rsid w:val="00F9113A"/>
    <w:rsid w:val="00FE2546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4" w:unhideWhenUsed="0" w:qFormat="1"/>
    <w:lsdException w:name="heading 1" w:semiHidden="0" w:uiPriority="0" w:unhideWhenUsed="0" w:qFormat="1"/>
    <w:lsdException w:name="heading 2" w:uiPriority="1" w:qFormat="1"/>
    <w:lsdException w:name="heading 3" w:uiPriority="2" w:qFormat="1"/>
    <w:lsdException w:name="heading 4" w:uiPriority="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semiHidden="0" w:uiPriority="7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qFormat="1"/>
    <w:lsdException w:name="Intense Quote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aliases w:val="Normal/Card"/>
    <w:uiPriority w:val="4"/>
    <w:qFormat/>
    <w:rsid w:val="00EC114B"/>
    <w:rPr>
      <w:rFonts w:ascii="Calibri" w:hAnsi="Calibri"/>
    </w:rPr>
  </w:style>
  <w:style w:type="paragraph" w:styleId="Heading1">
    <w:name w:val="heading 1"/>
    <w:aliases w:val="Pocket"/>
    <w:basedOn w:val="Normal"/>
    <w:next w:val="Normal"/>
    <w:link w:val="Heading1Char"/>
    <w:qFormat/>
    <w:rsid w:val="00EC114B"/>
    <w:pPr>
      <w:keepNext/>
      <w:keepLines/>
      <w:pageBreakBefore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before="240" w:after="0"/>
      <w:jc w:val="center"/>
      <w:outlineLvl w:val="0"/>
    </w:pPr>
    <w:rPr>
      <w:rFonts w:eastAsiaTheme="majorEastAsia" w:cstheme="majorBidi"/>
      <w:b/>
      <w:sz w:val="52"/>
      <w:szCs w:val="32"/>
    </w:rPr>
  </w:style>
  <w:style w:type="paragraph" w:styleId="Heading2">
    <w:name w:val="heading 2"/>
    <w:aliases w:val="Hat"/>
    <w:basedOn w:val="Normal"/>
    <w:next w:val="Normal"/>
    <w:link w:val="Heading2Char"/>
    <w:uiPriority w:val="1"/>
    <w:unhideWhenUsed/>
    <w:qFormat/>
    <w:rsid w:val="00EC114B"/>
    <w:pPr>
      <w:keepNext/>
      <w:keepLines/>
      <w:pageBreakBefore/>
      <w:spacing w:before="40" w:after="0"/>
      <w:jc w:val="center"/>
      <w:outlineLvl w:val="1"/>
    </w:pPr>
    <w:rPr>
      <w:rFonts w:eastAsiaTheme="majorEastAsia" w:cstheme="majorBidi"/>
      <w:b/>
      <w:sz w:val="44"/>
      <w:szCs w:val="26"/>
      <w:u w:val="double"/>
    </w:rPr>
  </w:style>
  <w:style w:type="paragraph" w:styleId="Heading3">
    <w:name w:val="heading 3"/>
    <w:aliases w:val="Block"/>
    <w:basedOn w:val="Normal"/>
    <w:next w:val="Normal"/>
    <w:link w:val="Heading3Char"/>
    <w:uiPriority w:val="2"/>
    <w:unhideWhenUsed/>
    <w:qFormat/>
    <w:rsid w:val="00EC114B"/>
    <w:pPr>
      <w:keepNext/>
      <w:keepLines/>
      <w:pageBreakBefore/>
      <w:spacing w:before="40" w:after="0"/>
      <w:jc w:val="center"/>
      <w:outlineLvl w:val="2"/>
    </w:pPr>
    <w:rPr>
      <w:rFonts w:eastAsiaTheme="majorEastAsia" w:cstheme="majorBidi"/>
      <w:b/>
      <w:sz w:val="32"/>
      <w:szCs w:val="24"/>
      <w:u w:val="single"/>
    </w:rPr>
  </w:style>
  <w:style w:type="paragraph" w:styleId="Heading4">
    <w:name w:val="heading 4"/>
    <w:aliases w:val="Tag"/>
    <w:basedOn w:val="Normal"/>
    <w:next w:val="Normal"/>
    <w:link w:val="Heading4Char"/>
    <w:uiPriority w:val="3"/>
    <w:unhideWhenUsed/>
    <w:qFormat/>
    <w:rsid w:val="00EC114B"/>
    <w:pPr>
      <w:keepNext/>
      <w:keepLines/>
      <w:spacing w:before="40" w:after="0"/>
      <w:outlineLvl w:val="3"/>
    </w:pPr>
    <w:rPr>
      <w:rFonts w:eastAsiaTheme="majorEastAsia" w:cstheme="majorBidi"/>
      <w:b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ocket Char"/>
    <w:basedOn w:val="DefaultParagraphFont"/>
    <w:link w:val="Heading1"/>
    <w:rsid w:val="00EC114B"/>
    <w:rPr>
      <w:rFonts w:ascii="Calibri" w:eastAsiaTheme="majorEastAsia" w:hAnsi="Calibri" w:cstheme="majorBidi"/>
      <w:b/>
      <w:sz w:val="52"/>
      <w:szCs w:val="32"/>
    </w:rPr>
  </w:style>
  <w:style w:type="character" w:customStyle="1" w:styleId="Heading2Char">
    <w:name w:val="Heading 2 Char"/>
    <w:aliases w:val="Hat Char"/>
    <w:basedOn w:val="DefaultParagraphFont"/>
    <w:link w:val="Heading2"/>
    <w:uiPriority w:val="1"/>
    <w:rsid w:val="00EC114B"/>
    <w:rPr>
      <w:rFonts w:ascii="Calibri" w:eastAsiaTheme="majorEastAsia" w:hAnsi="Calibri" w:cstheme="majorBidi"/>
      <w:b/>
      <w:sz w:val="44"/>
      <w:szCs w:val="26"/>
      <w:u w:val="double"/>
    </w:rPr>
  </w:style>
  <w:style w:type="character" w:customStyle="1" w:styleId="Heading3Char">
    <w:name w:val="Heading 3 Char"/>
    <w:aliases w:val="Block Char"/>
    <w:basedOn w:val="DefaultParagraphFont"/>
    <w:link w:val="Heading3"/>
    <w:uiPriority w:val="2"/>
    <w:rsid w:val="00EC114B"/>
    <w:rPr>
      <w:rFonts w:ascii="Calibri" w:eastAsiaTheme="majorEastAsia" w:hAnsi="Calibri" w:cstheme="majorBidi"/>
      <w:b/>
      <w:sz w:val="32"/>
      <w:szCs w:val="24"/>
      <w:u w:val="single"/>
    </w:rPr>
  </w:style>
  <w:style w:type="character" w:customStyle="1" w:styleId="Heading4Char">
    <w:name w:val="Heading 4 Char"/>
    <w:aliases w:val="Tag Char"/>
    <w:basedOn w:val="DefaultParagraphFont"/>
    <w:link w:val="Heading4"/>
    <w:uiPriority w:val="3"/>
    <w:rsid w:val="00EC114B"/>
    <w:rPr>
      <w:rFonts w:ascii="Calibri" w:eastAsiaTheme="majorEastAsia" w:hAnsi="Calibri" w:cstheme="majorBidi"/>
      <w:b/>
      <w:iCs/>
      <w:sz w:val="26"/>
    </w:rPr>
  </w:style>
  <w:style w:type="character" w:styleId="Emphasis">
    <w:name w:val="Emphasis"/>
    <w:basedOn w:val="DefaultParagraphFont"/>
    <w:uiPriority w:val="7"/>
    <w:qFormat/>
    <w:rsid w:val="00EC114B"/>
    <w:rPr>
      <w:rFonts w:ascii="Calibri" w:hAnsi="Calibri"/>
      <w:b/>
      <w:i w:val="0"/>
      <w:iCs/>
      <w:sz w:val="22"/>
      <w:u w:val="single"/>
      <w:bdr w:val="none" w:sz="0" w:space="0" w:color="auto"/>
    </w:rPr>
  </w:style>
  <w:style w:type="character" w:customStyle="1" w:styleId="Style13ptBold">
    <w:name w:val="Style 13 pt Bold"/>
    <w:aliases w:val="Cite"/>
    <w:basedOn w:val="DefaultParagraphFont"/>
    <w:uiPriority w:val="5"/>
    <w:qFormat/>
    <w:rsid w:val="00EC114B"/>
    <w:rPr>
      <w:b/>
      <w:bCs/>
      <w:sz w:val="26"/>
      <w:u w:val="none"/>
    </w:rPr>
  </w:style>
  <w:style w:type="character" w:customStyle="1" w:styleId="StyleUnderline">
    <w:name w:val="Style Underline"/>
    <w:aliases w:val="Underline"/>
    <w:basedOn w:val="DefaultParagraphFont"/>
    <w:uiPriority w:val="6"/>
    <w:qFormat/>
    <w:rsid w:val="00EC114B"/>
    <w:rPr>
      <w:b w:val="0"/>
      <w:sz w:val="2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C114B"/>
    <w:rPr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C114B"/>
    <w:rPr>
      <w:color w:val="auto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4" w:unhideWhenUsed="0" w:qFormat="1"/>
    <w:lsdException w:name="heading 1" w:semiHidden="0" w:uiPriority="0" w:unhideWhenUsed="0" w:qFormat="1"/>
    <w:lsdException w:name="heading 2" w:uiPriority="1" w:qFormat="1"/>
    <w:lsdException w:name="heading 3" w:uiPriority="2" w:qFormat="1"/>
    <w:lsdException w:name="heading 4" w:uiPriority="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semiHidden="0" w:uiPriority="7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qFormat="1"/>
    <w:lsdException w:name="Intense Quote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aliases w:val="Normal/Card"/>
    <w:uiPriority w:val="4"/>
    <w:qFormat/>
    <w:rsid w:val="00EC114B"/>
    <w:rPr>
      <w:rFonts w:ascii="Calibri" w:hAnsi="Calibri"/>
    </w:rPr>
  </w:style>
  <w:style w:type="paragraph" w:styleId="Heading1">
    <w:name w:val="heading 1"/>
    <w:aliases w:val="Pocket"/>
    <w:basedOn w:val="Normal"/>
    <w:next w:val="Normal"/>
    <w:link w:val="Heading1Char"/>
    <w:qFormat/>
    <w:rsid w:val="00EC114B"/>
    <w:pPr>
      <w:keepNext/>
      <w:keepLines/>
      <w:pageBreakBefore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before="240" w:after="0"/>
      <w:jc w:val="center"/>
      <w:outlineLvl w:val="0"/>
    </w:pPr>
    <w:rPr>
      <w:rFonts w:eastAsiaTheme="majorEastAsia" w:cstheme="majorBidi"/>
      <w:b/>
      <w:sz w:val="52"/>
      <w:szCs w:val="32"/>
    </w:rPr>
  </w:style>
  <w:style w:type="paragraph" w:styleId="Heading2">
    <w:name w:val="heading 2"/>
    <w:aliases w:val="Hat"/>
    <w:basedOn w:val="Normal"/>
    <w:next w:val="Normal"/>
    <w:link w:val="Heading2Char"/>
    <w:uiPriority w:val="1"/>
    <w:unhideWhenUsed/>
    <w:qFormat/>
    <w:rsid w:val="00EC114B"/>
    <w:pPr>
      <w:keepNext/>
      <w:keepLines/>
      <w:pageBreakBefore/>
      <w:spacing w:before="40" w:after="0"/>
      <w:jc w:val="center"/>
      <w:outlineLvl w:val="1"/>
    </w:pPr>
    <w:rPr>
      <w:rFonts w:eastAsiaTheme="majorEastAsia" w:cstheme="majorBidi"/>
      <w:b/>
      <w:sz w:val="44"/>
      <w:szCs w:val="26"/>
      <w:u w:val="double"/>
    </w:rPr>
  </w:style>
  <w:style w:type="paragraph" w:styleId="Heading3">
    <w:name w:val="heading 3"/>
    <w:aliases w:val="Block"/>
    <w:basedOn w:val="Normal"/>
    <w:next w:val="Normal"/>
    <w:link w:val="Heading3Char"/>
    <w:uiPriority w:val="2"/>
    <w:unhideWhenUsed/>
    <w:qFormat/>
    <w:rsid w:val="00EC114B"/>
    <w:pPr>
      <w:keepNext/>
      <w:keepLines/>
      <w:pageBreakBefore/>
      <w:spacing w:before="40" w:after="0"/>
      <w:jc w:val="center"/>
      <w:outlineLvl w:val="2"/>
    </w:pPr>
    <w:rPr>
      <w:rFonts w:eastAsiaTheme="majorEastAsia" w:cstheme="majorBidi"/>
      <w:b/>
      <w:sz w:val="32"/>
      <w:szCs w:val="24"/>
      <w:u w:val="single"/>
    </w:rPr>
  </w:style>
  <w:style w:type="paragraph" w:styleId="Heading4">
    <w:name w:val="heading 4"/>
    <w:aliases w:val="Tag"/>
    <w:basedOn w:val="Normal"/>
    <w:next w:val="Normal"/>
    <w:link w:val="Heading4Char"/>
    <w:uiPriority w:val="3"/>
    <w:unhideWhenUsed/>
    <w:qFormat/>
    <w:rsid w:val="00EC114B"/>
    <w:pPr>
      <w:keepNext/>
      <w:keepLines/>
      <w:spacing w:before="40" w:after="0"/>
      <w:outlineLvl w:val="3"/>
    </w:pPr>
    <w:rPr>
      <w:rFonts w:eastAsiaTheme="majorEastAsia" w:cstheme="majorBidi"/>
      <w:b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ocket Char"/>
    <w:basedOn w:val="DefaultParagraphFont"/>
    <w:link w:val="Heading1"/>
    <w:rsid w:val="00EC114B"/>
    <w:rPr>
      <w:rFonts w:ascii="Calibri" w:eastAsiaTheme="majorEastAsia" w:hAnsi="Calibri" w:cstheme="majorBidi"/>
      <w:b/>
      <w:sz w:val="52"/>
      <w:szCs w:val="32"/>
    </w:rPr>
  </w:style>
  <w:style w:type="character" w:customStyle="1" w:styleId="Heading2Char">
    <w:name w:val="Heading 2 Char"/>
    <w:aliases w:val="Hat Char"/>
    <w:basedOn w:val="DefaultParagraphFont"/>
    <w:link w:val="Heading2"/>
    <w:uiPriority w:val="1"/>
    <w:rsid w:val="00EC114B"/>
    <w:rPr>
      <w:rFonts w:ascii="Calibri" w:eastAsiaTheme="majorEastAsia" w:hAnsi="Calibri" w:cstheme="majorBidi"/>
      <w:b/>
      <w:sz w:val="44"/>
      <w:szCs w:val="26"/>
      <w:u w:val="double"/>
    </w:rPr>
  </w:style>
  <w:style w:type="character" w:customStyle="1" w:styleId="Heading3Char">
    <w:name w:val="Heading 3 Char"/>
    <w:aliases w:val="Block Char"/>
    <w:basedOn w:val="DefaultParagraphFont"/>
    <w:link w:val="Heading3"/>
    <w:uiPriority w:val="2"/>
    <w:rsid w:val="00EC114B"/>
    <w:rPr>
      <w:rFonts w:ascii="Calibri" w:eastAsiaTheme="majorEastAsia" w:hAnsi="Calibri" w:cstheme="majorBidi"/>
      <w:b/>
      <w:sz w:val="32"/>
      <w:szCs w:val="24"/>
      <w:u w:val="single"/>
    </w:rPr>
  </w:style>
  <w:style w:type="character" w:customStyle="1" w:styleId="Heading4Char">
    <w:name w:val="Heading 4 Char"/>
    <w:aliases w:val="Tag Char"/>
    <w:basedOn w:val="DefaultParagraphFont"/>
    <w:link w:val="Heading4"/>
    <w:uiPriority w:val="3"/>
    <w:rsid w:val="00EC114B"/>
    <w:rPr>
      <w:rFonts w:ascii="Calibri" w:eastAsiaTheme="majorEastAsia" w:hAnsi="Calibri" w:cstheme="majorBidi"/>
      <w:b/>
      <w:iCs/>
      <w:sz w:val="26"/>
    </w:rPr>
  </w:style>
  <w:style w:type="character" w:styleId="Emphasis">
    <w:name w:val="Emphasis"/>
    <w:basedOn w:val="DefaultParagraphFont"/>
    <w:uiPriority w:val="7"/>
    <w:qFormat/>
    <w:rsid w:val="00EC114B"/>
    <w:rPr>
      <w:rFonts w:ascii="Calibri" w:hAnsi="Calibri"/>
      <w:b/>
      <w:i w:val="0"/>
      <w:iCs/>
      <w:sz w:val="22"/>
      <w:u w:val="single"/>
      <w:bdr w:val="none" w:sz="0" w:space="0" w:color="auto"/>
    </w:rPr>
  </w:style>
  <w:style w:type="character" w:customStyle="1" w:styleId="Style13ptBold">
    <w:name w:val="Style 13 pt Bold"/>
    <w:aliases w:val="Cite"/>
    <w:basedOn w:val="DefaultParagraphFont"/>
    <w:uiPriority w:val="5"/>
    <w:qFormat/>
    <w:rsid w:val="00EC114B"/>
    <w:rPr>
      <w:b/>
      <w:bCs/>
      <w:sz w:val="26"/>
      <w:u w:val="none"/>
    </w:rPr>
  </w:style>
  <w:style w:type="character" w:customStyle="1" w:styleId="StyleUnderline">
    <w:name w:val="Style Underline"/>
    <w:aliases w:val="Underline"/>
    <w:basedOn w:val="DefaultParagraphFont"/>
    <w:uiPriority w:val="6"/>
    <w:qFormat/>
    <w:rsid w:val="00EC114B"/>
    <w:rPr>
      <w:b w:val="0"/>
      <w:sz w:val="2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C114B"/>
    <w:rPr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C114B"/>
    <w:rPr>
      <w:color w:val="auto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holas\AppData\Roaming\Microsoft\Templates\Deb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2E017-83EC-4175-91C8-8E42F84C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Debate</Template>
  <TotalTime>1</TotalTime>
  <Pages>3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</dc:creator>
  <cp:keywords>5.1.1</cp:keywords>
  <cp:lastModifiedBy>default</cp:lastModifiedBy>
  <cp:revision>2</cp:revision>
  <cp:lastPrinted>2017-12-10T01:26:00Z</cp:lastPrinted>
  <dcterms:created xsi:type="dcterms:W3CDTF">2017-12-10T02:42:00Z</dcterms:created>
  <dcterms:modified xsi:type="dcterms:W3CDTF">2017-12-10T02:42:00Z</dcterms:modified>
</cp:coreProperties>
</file>